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KlassischeTabelle"/>
        <w:tblpPr w:leftFromText="141" w:rightFromText="141" w:vertAnchor="text" w:horzAnchor="margin" w:tblpY="-423"/>
        <w:tblW w:w="0" w:type="auto"/>
        <w:tblLook w:val="04A0" w:firstRow="1" w:lastRow="0" w:firstColumn="1" w:lastColumn="0" w:noHBand="0" w:noVBand="1"/>
      </w:tblPr>
      <w:tblGrid>
        <w:gridCol w:w="4496"/>
        <w:gridCol w:w="4493"/>
      </w:tblGrid>
      <w:tr w:rsidR="00DE67AA" w14:paraId="2F17BA31" w14:textId="77777777" w:rsidTr="00DE67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6" w:type="dxa"/>
          </w:tcPr>
          <w:p w14:paraId="7B181B64" w14:textId="77777777" w:rsidR="00DE67AA" w:rsidRPr="00DE67AA" w:rsidRDefault="00DE67AA" w:rsidP="00DE67AA">
            <w:pPr>
              <w:spacing w:before="84" w:line="183" w:lineRule="exact"/>
              <w:textAlignment w:val="baseline"/>
              <w:rPr>
                <w:rFonts w:ascii="Arial" w:eastAsia="Arial" w:hAnsi="Arial"/>
                <w:b w:val="0"/>
                <w:bCs/>
                <w:color w:val="000000"/>
                <w:sz w:val="16"/>
                <w:lang w:val="it-IT"/>
              </w:rPr>
            </w:pPr>
            <w:r w:rsidRPr="00DE67AA">
              <w:rPr>
                <w:rFonts w:ascii="Arial" w:eastAsia="Arial" w:hAnsi="Arial"/>
                <w:b w:val="0"/>
                <w:bCs/>
                <w:color w:val="000000"/>
                <w:sz w:val="16"/>
                <w:lang w:val="it-IT"/>
              </w:rPr>
              <w:t>Numero della fondazione</w:t>
            </w:r>
          </w:p>
        </w:tc>
        <w:tc>
          <w:tcPr>
            <w:tcW w:w="4493" w:type="dxa"/>
          </w:tcPr>
          <w:p w14:paraId="66DFB460" w14:textId="1C1FAB6C" w:rsidR="00DE67AA" w:rsidRDefault="00DE67AA" w:rsidP="00DE67AA">
            <w:pPr>
              <w:spacing w:before="84" w:line="183" w:lineRule="exact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/>
                <w:color w:val="000000"/>
                <w:sz w:val="16"/>
                <w:lang w:val="it-IT"/>
              </w:rPr>
            </w:pPr>
          </w:p>
        </w:tc>
      </w:tr>
      <w:tr w:rsidR="00DE67AA" w14:paraId="2361DC1E" w14:textId="77777777" w:rsidTr="00DE6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6" w:type="dxa"/>
          </w:tcPr>
          <w:p w14:paraId="3C4EB22F" w14:textId="77777777" w:rsidR="00DE67AA" w:rsidRPr="00DE67AA" w:rsidRDefault="00DE67AA" w:rsidP="00DE67AA">
            <w:pPr>
              <w:spacing w:before="84" w:line="183" w:lineRule="exact"/>
              <w:textAlignment w:val="baseline"/>
              <w:rPr>
                <w:rFonts w:ascii="Arial" w:eastAsia="Arial" w:hAnsi="Arial"/>
                <w:b w:val="0"/>
                <w:bCs/>
                <w:color w:val="000000"/>
                <w:sz w:val="16"/>
                <w:lang w:val="it-IT"/>
              </w:rPr>
            </w:pPr>
            <w:r w:rsidRPr="00DE67AA">
              <w:rPr>
                <w:rFonts w:ascii="Arial" w:eastAsia="Arial" w:hAnsi="Arial"/>
                <w:b w:val="0"/>
                <w:bCs/>
                <w:color w:val="000000"/>
                <w:sz w:val="16"/>
                <w:lang w:val="it-IT"/>
              </w:rPr>
              <w:t>Nome e indirizzo della fondazione</w:t>
            </w:r>
          </w:p>
        </w:tc>
        <w:tc>
          <w:tcPr>
            <w:tcW w:w="4493" w:type="dxa"/>
          </w:tcPr>
          <w:p w14:paraId="32167A62" w14:textId="77777777" w:rsidR="00DE67AA" w:rsidRDefault="00DE67AA" w:rsidP="00DE67AA">
            <w:pPr>
              <w:spacing w:before="84" w:line="183" w:lineRule="exac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/>
                <w:color w:val="000000"/>
                <w:sz w:val="16"/>
                <w:lang w:val="it-IT"/>
              </w:rPr>
            </w:pPr>
          </w:p>
        </w:tc>
      </w:tr>
      <w:tr w:rsidR="00DE67AA" w14:paraId="42589EC8" w14:textId="77777777" w:rsidTr="00DE6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6" w:type="dxa"/>
          </w:tcPr>
          <w:p w14:paraId="7C462E8E" w14:textId="77777777" w:rsidR="00DE67AA" w:rsidRPr="00DE67AA" w:rsidRDefault="00DE67AA" w:rsidP="00DE67AA">
            <w:pPr>
              <w:spacing w:before="84" w:line="183" w:lineRule="exact"/>
              <w:textAlignment w:val="baseline"/>
              <w:rPr>
                <w:rFonts w:ascii="Arial" w:eastAsia="Arial" w:hAnsi="Arial"/>
                <w:b w:val="0"/>
                <w:bCs/>
                <w:color w:val="000000"/>
                <w:sz w:val="16"/>
                <w:lang w:val="it-IT"/>
              </w:rPr>
            </w:pPr>
            <w:r w:rsidRPr="00DE67AA">
              <w:rPr>
                <w:rFonts w:ascii="Arial" w:eastAsia="Arial" w:hAnsi="Arial"/>
                <w:b w:val="0"/>
                <w:bCs/>
                <w:color w:val="000000"/>
                <w:sz w:val="16"/>
                <w:lang w:val="it-IT"/>
              </w:rPr>
              <w:t>Nome della persona di contatto</w:t>
            </w:r>
          </w:p>
        </w:tc>
        <w:tc>
          <w:tcPr>
            <w:tcW w:w="4493" w:type="dxa"/>
          </w:tcPr>
          <w:p w14:paraId="2B74FE9D" w14:textId="77777777" w:rsidR="00DE67AA" w:rsidRDefault="00DE67AA" w:rsidP="00DE67AA">
            <w:pPr>
              <w:spacing w:before="84" w:line="183" w:lineRule="exac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/>
                <w:color w:val="000000"/>
                <w:sz w:val="16"/>
                <w:lang w:val="it-IT"/>
              </w:rPr>
            </w:pPr>
          </w:p>
        </w:tc>
      </w:tr>
      <w:tr w:rsidR="00DE67AA" w14:paraId="0AB5A814" w14:textId="77777777" w:rsidTr="00DE6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6" w:type="dxa"/>
          </w:tcPr>
          <w:p w14:paraId="5CD03F03" w14:textId="77777777" w:rsidR="00DE67AA" w:rsidRPr="00DE67AA" w:rsidRDefault="00DE67AA" w:rsidP="00DE67AA">
            <w:pPr>
              <w:spacing w:before="84" w:line="183" w:lineRule="exact"/>
              <w:textAlignment w:val="baseline"/>
              <w:rPr>
                <w:rFonts w:ascii="Arial" w:eastAsia="Arial" w:hAnsi="Arial"/>
                <w:b w:val="0"/>
                <w:bCs/>
                <w:color w:val="000000"/>
                <w:sz w:val="16"/>
                <w:lang w:val="it-IT"/>
              </w:rPr>
            </w:pPr>
            <w:r w:rsidRPr="00DE67AA">
              <w:rPr>
                <w:rFonts w:ascii="Arial" w:eastAsia="Arial" w:hAnsi="Arial"/>
                <w:b w:val="0"/>
                <w:bCs/>
                <w:color w:val="000000"/>
                <w:sz w:val="16"/>
                <w:lang w:val="it-IT"/>
              </w:rPr>
              <w:t>Telefono della persona di contatto</w:t>
            </w:r>
          </w:p>
        </w:tc>
        <w:tc>
          <w:tcPr>
            <w:tcW w:w="4493" w:type="dxa"/>
          </w:tcPr>
          <w:p w14:paraId="3C0E468F" w14:textId="77777777" w:rsidR="00DE67AA" w:rsidRDefault="00DE67AA" w:rsidP="00DE67AA">
            <w:pPr>
              <w:spacing w:before="84" w:line="183" w:lineRule="exac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/>
                <w:color w:val="000000"/>
                <w:sz w:val="16"/>
                <w:lang w:val="it-IT"/>
              </w:rPr>
            </w:pPr>
          </w:p>
        </w:tc>
      </w:tr>
    </w:tbl>
    <w:p w14:paraId="1B3AA9F4" w14:textId="73B04396" w:rsidR="009D40DC" w:rsidRPr="00DE67AA" w:rsidRDefault="009D40DC" w:rsidP="009D40DC">
      <w:pPr>
        <w:spacing w:before="10" w:line="315" w:lineRule="exact"/>
        <w:ind w:firstLine="72"/>
        <w:textAlignment w:val="baseline"/>
        <w:rPr>
          <w:rFonts w:ascii="Arial" w:eastAsia="Arial" w:hAnsi="Arial"/>
          <w:b/>
          <w:color w:val="000000"/>
          <w:spacing w:val="-7"/>
          <w:sz w:val="20"/>
          <w:szCs w:val="20"/>
          <w:lang w:val="it-IT"/>
        </w:rPr>
      </w:pPr>
      <w:r w:rsidRPr="00DE67AA">
        <w:rPr>
          <w:rFonts w:ascii="Arial" w:eastAsia="Arial" w:hAnsi="Arial"/>
          <w:b/>
          <w:color w:val="000000"/>
          <w:spacing w:val="-7"/>
          <w:sz w:val="20"/>
          <w:szCs w:val="20"/>
          <w:lang w:val="it-IT"/>
        </w:rPr>
        <w:t>Richiedente</w:t>
      </w:r>
    </w:p>
    <w:p w14:paraId="3496C2F8" w14:textId="2DD49911" w:rsidR="009D40DC" w:rsidRPr="00DE67AA" w:rsidRDefault="009D40DC" w:rsidP="009D40DC">
      <w:pPr>
        <w:spacing w:before="2" w:line="247" w:lineRule="exact"/>
        <w:ind w:left="72"/>
        <w:textAlignment w:val="baseline"/>
        <w:rPr>
          <w:rFonts w:ascii="Arial" w:eastAsia="Arial" w:hAnsi="Arial"/>
          <w:b/>
          <w:color w:val="000000"/>
          <w:sz w:val="20"/>
          <w:szCs w:val="20"/>
          <w:lang w:val="it-IT"/>
        </w:rPr>
      </w:pPr>
      <w:r w:rsidRPr="00DE67AA">
        <w:rPr>
          <w:rFonts w:ascii="Arial" w:eastAsia="Arial" w:hAnsi="Arial"/>
          <w:b/>
          <w:color w:val="000000"/>
          <w:sz w:val="20"/>
          <w:szCs w:val="20"/>
          <w:lang w:val="it-IT"/>
        </w:rPr>
        <w:t>Richiesta di proroga fino al:</w:t>
      </w:r>
    </w:p>
    <w:p w14:paraId="27505822" w14:textId="77777777" w:rsidR="00DE67AA" w:rsidRDefault="009D40DC" w:rsidP="009D40DC">
      <w:pPr>
        <w:spacing w:before="84" w:line="183" w:lineRule="exact"/>
        <w:ind w:left="72"/>
        <w:textAlignment w:val="baseline"/>
        <w:rPr>
          <w:rFonts w:ascii="Arial" w:eastAsia="Arial" w:hAnsi="Arial"/>
          <w:color w:val="000000"/>
          <w:sz w:val="16"/>
          <w:lang w:val="it-IT"/>
        </w:rPr>
      </w:pPr>
      <w:r>
        <w:rPr>
          <w:rFonts w:ascii="Arial" w:eastAsia="Arial" w:hAnsi="Arial"/>
          <w:color w:val="000000"/>
          <w:sz w:val="16"/>
          <w:lang w:val="it-IT"/>
        </w:rPr>
        <w:t>(max. 8 mesi dopo la fine dell'esercizio contabile)</w:t>
      </w:r>
    </w:p>
    <w:p w14:paraId="3B412FB5" w14:textId="77777777" w:rsidR="009D40DC" w:rsidRDefault="009D40DC" w:rsidP="009D40DC">
      <w:pPr>
        <w:spacing w:before="229" w:line="258" w:lineRule="exact"/>
        <w:ind w:left="72"/>
        <w:textAlignment w:val="baseline"/>
        <w:rPr>
          <w:rFonts w:ascii="Segoe UI Symbol" w:eastAsia="Segoe UI Symbol" w:hAnsi="Segoe UI Symbol"/>
          <w:color w:val="000000"/>
          <w:sz w:val="19"/>
          <w:lang w:val="it-IT"/>
        </w:rPr>
      </w:pPr>
      <w:r>
        <w:rPr>
          <w:rFonts w:ascii="Segoe UI Symbol" w:eastAsia="Segoe UI Symbol" w:hAnsi="Segoe UI Symbol"/>
          <w:color w:val="000000"/>
          <w:sz w:val="19"/>
          <w:lang w:val="it-IT"/>
        </w:rPr>
        <w:t>☐</w:t>
      </w:r>
      <w:r>
        <w:rPr>
          <w:rFonts w:ascii="Arial" w:eastAsia="Arial" w:hAnsi="Arial"/>
          <w:b/>
          <w:color w:val="000000"/>
          <w:lang w:val="it-IT"/>
        </w:rPr>
        <w:t xml:space="preserve"> Istituto di previdenza</w:t>
      </w:r>
    </w:p>
    <w:p w14:paraId="4ED00F24" w14:textId="77777777" w:rsidR="009D40DC" w:rsidRDefault="009D40DC" w:rsidP="009D40DC">
      <w:pPr>
        <w:spacing w:before="197" w:line="203" w:lineRule="exact"/>
        <w:ind w:left="72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>Confermiamo che</w:t>
      </w:r>
    </w:p>
    <w:p w14:paraId="1EE1B07F" w14:textId="77777777" w:rsidR="009D40DC" w:rsidRDefault="009D40DC" w:rsidP="009D40DC">
      <w:pPr>
        <w:spacing w:before="138" w:line="203" w:lineRule="exact"/>
        <w:ind w:left="72"/>
        <w:textAlignment w:val="baseline"/>
        <w:rPr>
          <w:rFonts w:ascii="Arial" w:eastAsia="Arial" w:hAnsi="Arial"/>
          <w:color w:val="000000"/>
          <w:spacing w:val="4"/>
          <w:sz w:val="17"/>
          <w:lang w:val="it-IT"/>
        </w:rPr>
      </w:pPr>
      <w:r>
        <w:rPr>
          <w:rFonts w:ascii="Arial" w:eastAsia="Arial" w:hAnsi="Arial"/>
          <w:color w:val="000000"/>
          <w:spacing w:val="4"/>
          <w:sz w:val="17"/>
          <w:lang w:val="it-IT"/>
        </w:rPr>
        <w:t>non sussistono circostanze che compromettono il raggiungimento dello scopo previdenziale,</w:t>
      </w:r>
    </w:p>
    <w:p w14:paraId="533CB880" w14:textId="77777777" w:rsidR="009D40DC" w:rsidRDefault="009D40DC" w:rsidP="009D40DC">
      <w:pPr>
        <w:tabs>
          <w:tab w:val="left" w:pos="504"/>
        </w:tabs>
        <w:spacing w:before="134" w:line="202" w:lineRule="exact"/>
        <w:ind w:left="504" w:right="360" w:hanging="432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>-</w:t>
      </w:r>
      <w:r>
        <w:rPr>
          <w:rFonts w:ascii="Arial" w:eastAsia="Arial" w:hAnsi="Arial"/>
          <w:color w:val="000000"/>
          <w:sz w:val="17"/>
          <w:lang w:val="it-IT"/>
        </w:rPr>
        <w:tab/>
        <w:t>non sussiste alcuna copertura insufficiente (art. 44 OPP 2) (nel caso di un istituto collettivo: nessuna opera di previdenza in copertura insufficiente),</w:t>
      </w:r>
    </w:p>
    <w:p w14:paraId="5B7EE176" w14:textId="6AA2F11B" w:rsidR="009D40DC" w:rsidRDefault="009D40DC" w:rsidP="009D40DC">
      <w:pPr>
        <w:tabs>
          <w:tab w:val="left" w:pos="504"/>
        </w:tabs>
        <w:spacing w:before="125" w:line="216" w:lineRule="exact"/>
        <w:ind w:left="567" w:right="288" w:hanging="495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>-</w:t>
      </w:r>
      <w:r>
        <w:rPr>
          <w:rFonts w:ascii="Arial" w:eastAsia="Arial" w:hAnsi="Arial"/>
          <w:color w:val="000000"/>
          <w:sz w:val="17"/>
          <w:lang w:val="it-IT"/>
        </w:rPr>
        <w:tab/>
        <w:t>gli eventuali averi presso le aziende datrici di lavoro rientrano nei limiti di investimento di cui agli articoli 57 e 58 OPP 2 e non sono compromessi,</w:t>
      </w:r>
    </w:p>
    <w:p w14:paraId="2D9C5957" w14:textId="77777777" w:rsidR="009D40DC" w:rsidRDefault="009D40DC" w:rsidP="009D40DC">
      <w:pPr>
        <w:tabs>
          <w:tab w:val="left" w:pos="504"/>
        </w:tabs>
        <w:spacing w:before="133" w:line="203" w:lineRule="exact"/>
        <w:ind w:left="72"/>
        <w:textAlignment w:val="baseline"/>
        <w:rPr>
          <w:rFonts w:ascii="Arial" w:eastAsia="Arial" w:hAnsi="Arial"/>
          <w:color w:val="000000"/>
          <w:spacing w:val="3"/>
          <w:sz w:val="17"/>
          <w:lang w:val="it-IT"/>
        </w:rPr>
      </w:pPr>
      <w:r>
        <w:rPr>
          <w:rFonts w:ascii="Arial" w:eastAsia="Arial" w:hAnsi="Arial"/>
          <w:color w:val="000000"/>
          <w:spacing w:val="3"/>
          <w:sz w:val="17"/>
          <w:lang w:val="it-IT"/>
        </w:rPr>
        <w:t>-</w:t>
      </w:r>
      <w:r>
        <w:rPr>
          <w:rFonts w:ascii="Arial" w:eastAsia="Arial" w:hAnsi="Arial"/>
          <w:color w:val="000000"/>
          <w:spacing w:val="3"/>
          <w:sz w:val="17"/>
          <w:lang w:val="it-IT"/>
        </w:rPr>
        <w:tab/>
        <w:t>non vi sono contributi regolamentari in sospeso (cfr. art. 58a OPP 2).</w:t>
      </w:r>
    </w:p>
    <w:p w14:paraId="621C208A" w14:textId="77777777" w:rsidR="009D40DC" w:rsidRDefault="009D40DC" w:rsidP="009D40DC">
      <w:pPr>
        <w:spacing w:before="368" w:line="258" w:lineRule="exact"/>
        <w:ind w:left="72"/>
        <w:textAlignment w:val="baseline"/>
        <w:rPr>
          <w:rFonts w:ascii="Segoe UI Symbol" w:eastAsia="Segoe UI Symbol" w:hAnsi="Segoe UI Symbol"/>
          <w:color w:val="000000"/>
          <w:spacing w:val="7"/>
          <w:sz w:val="19"/>
          <w:lang w:val="it-IT"/>
        </w:rPr>
      </w:pPr>
      <w:r>
        <w:rPr>
          <w:rFonts w:ascii="Segoe UI Symbol" w:eastAsia="Segoe UI Symbol" w:hAnsi="Segoe UI Symbol"/>
          <w:color w:val="000000"/>
          <w:spacing w:val="7"/>
          <w:sz w:val="19"/>
          <w:lang w:val="it-IT"/>
        </w:rPr>
        <w:t>☐</w:t>
      </w:r>
      <w:r>
        <w:rPr>
          <w:rFonts w:ascii="Arial" w:eastAsia="Arial" w:hAnsi="Arial"/>
          <w:b/>
          <w:color w:val="000000"/>
          <w:spacing w:val="7"/>
          <w:lang w:val="it-IT"/>
        </w:rPr>
        <w:t xml:space="preserve"> Fondazione classica</w:t>
      </w:r>
    </w:p>
    <w:p w14:paraId="6C194857" w14:textId="77777777" w:rsidR="009D40DC" w:rsidRDefault="009D40DC" w:rsidP="009D40DC">
      <w:pPr>
        <w:spacing w:before="193" w:line="203" w:lineRule="exact"/>
        <w:ind w:left="72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>Confermiamo che</w:t>
      </w:r>
    </w:p>
    <w:p w14:paraId="20F91543" w14:textId="77777777" w:rsidR="009D40DC" w:rsidRDefault="009D40DC" w:rsidP="009D40DC">
      <w:pPr>
        <w:tabs>
          <w:tab w:val="left" w:pos="504"/>
        </w:tabs>
        <w:spacing w:before="157" w:line="218" w:lineRule="exact"/>
        <w:ind w:left="792" w:right="648" w:hanging="720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>-</w:t>
      </w:r>
      <w:r>
        <w:rPr>
          <w:rFonts w:ascii="Arial" w:eastAsia="Arial" w:hAnsi="Arial"/>
          <w:color w:val="000000"/>
          <w:sz w:val="17"/>
          <w:lang w:val="it-IT"/>
        </w:rPr>
        <w:tab/>
        <w:t>non sussistono circostanze che compromettono il raggiungimento dello scopo della fondazione, in parti</w:t>
      </w:r>
      <w:r>
        <w:rPr>
          <w:rFonts w:ascii="Arial" w:eastAsia="Arial" w:hAnsi="Arial"/>
          <w:color w:val="000000"/>
          <w:sz w:val="17"/>
          <w:lang w:val="it-IT"/>
        </w:rPr>
        <w:softHyphen/>
        <w:t>colare che la fondazione dispone, se del caso, di capitale proprio e liquidità sufficienti per un'attua</w:t>
      </w:r>
      <w:r>
        <w:rPr>
          <w:rFonts w:ascii="Arial" w:eastAsia="Arial" w:hAnsi="Arial"/>
          <w:color w:val="000000"/>
          <w:sz w:val="17"/>
          <w:lang w:val="it-IT"/>
        </w:rPr>
        <w:softHyphen/>
        <w:t>zione ragionevole dello proprio scopo,</w:t>
      </w:r>
    </w:p>
    <w:p w14:paraId="0EB1754C" w14:textId="19F4A5FB" w:rsidR="009D40DC" w:rsidRDefault="009D40DC" w:rsidP="009D40DC">
      <w:pPr>
        <w:tabs>
          <w:tab w:val="left" w:pos="504"/>
        </w:tabs>
        <w:spacing w:before="138" w:after="5" w:line="203" w:lineRule="exact"/>
        <w:ind w:left="72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pacing w:val="3"/>
          <w:sz w:val="17"/>
          <w:lang w:val="it-IT"/>
        </w:rPr>
        <w:t>-</w:t>
      </w:r>
      <w:r>
        <w:rPr>
          <w:rFonts w:ascii="Arial" w:eastAsia="Arial" w:hAnsi="Arial"/>
          <w:color w:val="000000"/>
          <w:spacing w:val="3"/>
          <w:sz w:val="17"/>
          <w:lang w:val="it-IT"/>
        </w:rPr>
        <w:tab/>
      </w:r>
      <w:r w:rsidRPr="009D40DC">
        <w:rPr>
          <w:rFonts w:ascii="Arial" w:eastAsia="Arial" w:hAnsi="Arial"/>
          <w:color w:val="000000"/>
          <w:sz w:val="17"/>
          <w:lang w:val="it-IT"/>
        </w:rPr>
        <w:t>il capitale della fondazione previsto dallo statuto è disponibile.</w:t>
      </w:r>
    </w:p>
    <w:p w14:paraId="475A1BD9" w14:textId="10EDEA4D" w:rsidR="009D40DC" w:rsidRDefault="00DE67AA" w:rsidP="009D40DC">
      <w:pPr>
        <w:spacing w:before="143" w:after="115" w:line="204" w:lineRule="exact"/>
        <w:ind w:left="216" w:right="360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E489C7" wp14:editId="12424A8A">
                <wp:simplePos x="0" y="0"/>
                <wp:positionH relativeFrom="margin">
                  <wp:align>left</wp:align>
                </wp:positionH>
                <wp:positionV relativeFrom="page">
                  <wp:posOffset>6429110</wp:posOffset>
                </wp:positionV>
                <wp:extent cx="5804535" cy="0"/>
                <wp:effectExtent l="0" t="0" r="0" b="0"/>
                <wp:wrapNone/>
                <wp:docPr id="1438539334" name="Gerader Verbinde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453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5032CD" id="Gerader Verbinder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" from="0,506.25pt" to="457.05pt,50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" strokeweight=".95pt">
                <w10:wrap anchorx="margin" anchory="page"/>
              </v:line>
            </w:pict>
          </mc:Fallback>
        </mc:AlternateContent>
      </w:r>
      <w:r w:rsidR="00FF672E"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AB59050" wp14:editId="3DA09C32">
                <wp:simplePos x="0" y="0"/>
                <wp:positionH relativeFrom="page">
                  <wp:posOffset>4957445</wp:posOffset>
                </wp:positionH>
                <wp:positionV relativeFrom="page">
                  <wp:posOffset>7338060</wp:posOffset>
                </wp:positionV>
                <wp:extent cx="1740535" cy="417830"/>
                <wp:effectExtent l="4445" t="1905" r="0" b="0"/>
                <wp:wrapSquare wrapText="bothSides"/>
                <wp:docPr id="218311592" name="Textfeld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0535" cy="417830"/>
                        </a:xfrm>
                        <a:prstGeom prst="rect">
                          <a:avLst/>
                        </a:prstGeom>
                        <a:solidFill>
                          <a:srgbClr val="E8EF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4F141D" w14:textId="77777777" w:rsidR="009D40DC" w:rsidRDefault="009D40DC" w:rsidP="009D40D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B59050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left:0;text-align:left;margin-left:390.35pt;margin-top:577.8pt;width:137.05pt;height:32.9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" fillcolor="#e8eff0" stroked="f">
                <v:textbox inset="0,0,0,0">
                  <w:txbxContent>
                    <w:p w14:paraId="1D4F141D" w14:textId="77777777" w:rsidR="009D40DC" w:rsidRDefault="009D40DC" w:rsidP="009D40DC"/>
                  </w:txbxContent>
                </v:textbox>
                <w10:wrap type="square" anchorx="page" anchory="page"/>
              </v:shape>
            </w:pict>
          </mc:Fallback>
        </mc:AlternateContent>
      </w:r>
      <w:r w:rsidR="00FF672E"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26E3D02" wp14:editId="3E5BBA5A">
                <wp:simplePos x="0" y="0"/>
                <wp:positionH relativeFrom="page">
                  <wp:posOffset>3053080</wp:posOffset>
                </wp:positionH>
                <wp:positionV relativeFrom="page">
                  <wp:posOffset>7345680</wp:posOffset>
                </wp:positionV>
                <wp:extent cx="1774190" cy="417830"/>
                <wp:effectExtent l="0" t="1905" r="1905" b="0"/>
                <wp:wrapSquare wrapText="bothSides"/>
                <wp:docPr id="491381799" name="Textfeld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4190" cy="417830"/>
                        </a:xfrm>
                        <a:prstGeom prst="rect">
                          <a:avLst/>
                        </a:prstGeom>
                        <a:solidFill>
                          <a:srgbClr val="E8EF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2A1EEF" w14:textId="77777777" w:rsidR="009D40DC" w:rsidRDefault="009D40DC" w:rsidP="009D40D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E3D02" id="Textfeld 4" o:spid="_x0000_s1027" type="#_x0000_t202" style="position:absolute;left:0;text-align:left;margin-left:240.4pt;margin-top:578.4pt;width:139.7pt;height:32.9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" fillcolor="#e8eff0" stroked="f">
                <v:textbox inset="0,0,0,0">
                  <w:txbxContent>
                    <w:p w14:paraId="4C2A1EEF" w14:textId="77777777" w:rsidR="009D40DC" w:rsidRDefault="009D40DC" w:rsidP="009D40DC"/>
                  </w:txbxContent>
                </v:textbox>
                <w10:wrap type="square" anchorx="page" anchory="page"/>
              </v:shape>
            </w:pict>
          </mc:Fallback>
        </mc:AlternateContent>
      </w:r>
      <w:r w:rsidR="009D40DC">
        <w:rPr>
          <w:rFonts w:ascii="Arial" w:eastAsia="Arial" w:hAnsi="Arial"/>
          <w:color w:val="000000"/>
          <w:sz w:val="17"/>
          <w:lang w:val="it-IT"/>
        </w:rPr>
        <w:t>a domanda deve essere firmata da due membri del consiglio di fondazione con diritto di firma OPPURE da due revisori / esperti revisori con diritto di firma (eccezione in caso di firma singola) e presentata entro il termine ordinario previsto per la presentazione del rapporto di gestione.</w:t>
      </w:r>
    </w:p>
    <w:p w14:paraId="447A1C8C" w14:textId="2DF73A65" w:rsidR="009D40DC" w:rsidRDefault="009D40DC" w:rsidP="009D40DC">
      <w:pPr>
        <w:spacing w:before="143" w:after="115" w:line="204" w:lineRule="exact"/>
        <w:ind w:left="216" w:right="360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4CBA58F6" w14:textId="23398449" w:rsidR="009D40DC" w:rsidRDefault="009D40DC" w:rsidP="009D40DC">
      <w:pPr>
        <w:spacing w:before="143" w:after="115" w:line="204" w:lineRule="exact"/>
        <w:ind w:left="216" w:right="360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17141ADC" w14:textId="77777777" w:rsidR="00DE67AA" w:rsidRDefault="009D40DC" w:rsidP="00DE67AA">
      <w:pPr>
        <w:tabs>
          <w:tab w:val="left" w:pos="3240"/>
          <w:tab w:val="left" w:pos="3402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>Luogo,</w:t>
      </w:r>
      <w:r w:rsidR="00DE67AA">
        <w:rPr>
          <w:rFonts w:ascii="Arial" w:eastAsia="Arial" w:hAnsi="Arial"/>
          <w:color w:val="000000"/>
          <w:sz w:val="17"/>
          <w:lang w:val="it-IT"/>
        </w:rPr>
        <w:t xml:space="preserve"> data</w:t>
      </w:r>
    </w:p>
    <w:p w14:paraId="1EA7FCE0" w14:textId="77777777" w:rsidR="00DE67AA" w:rsidRDefault="00DE67AA" w:rsidP="00DE67AA">
      <w:pPr>
        <w:tabs>
          <w:tab w:val="left" w:pos="3240"/>
          <w:tab w:val="left" w:pos="3402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75B9F935" w14:textId="77777777" w:rsidR="00DE67AA" w:rsidRDefault="00DE67AA" w:rsidP="00DE67AA">
      <w:pPr>
        <w:tabs>
          <w:tab w:val="left" w:pos="3240"/>
          <w:tab w:val="left" w:pos="3402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0E653EC2" w14:textId="77777777" w:rsidR="00DE67AA" w:rsidRDefault="00DE67AA" w:rsidP="00DE67AA">
      <w:pPr>
        <w:tabs>
          <w:tab w:val="left" w:pos="3240"/>
          <w:tab w:val="left" w:pos="3402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35DE78F1" w14:textId="77777777" w:rsidR="00DE67AA" w:rsidRDefault="00DE67AA" w:rsidP="00DE67AA">
      <w:pPr>
        <w:tabs>
          <w:tab w:val="left" w:pos="3240"/>
          <w:tab w:val="left" w:pos="3402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ab/>
      </w:r>
      <w:r w:rsidR="009D40DC">
        <w:rPr>
          <w:rFonts w:ascii="Arial" w:eastAsia="Arial" w:hAnsi="Arial"/>
          <w:color w:val="000000"/>
          <w:sz w:val="17"/>
          <w:lang w:val="it-IT"/>
        </w:rPr>
        <w:t>Firma</w:t>
      </w:r>
      <w:r w:rsidR="009D40DC">
        <w:rPr>
          <w:rFonts w:ascii="Arial" w:eastAsia="Arial" w:hAnsi="Arial"/>
          <w:color w:val="000000"/>
          <w:sz w:val="17"/>
          <w:lang w:val="it-IT"/>
        </w:rPr>
        <w:tab/>
      </w:r>
      <w:proofErr w:type="spellStart"/>
      <w:r w:rsidR="009D40DC">
        <w:rPr>
          <w:rFonts w:ascii="Arial" w:eastAsia="Arial" w:hAnsi="Arial"/>
          <w:color w:val="000000"/>
          <w:sz w:val="17"/>
          <w:lang w:val="it-IT"/>
        </w:rPr>
        <w:t>Firma</w:t>
      </w:r>
      <w:proofErr w:type="spellEnd"/>
    </w:p>
    <w:p w14:paraId="53973834" w14:textId="77777777" w:rsidR="00DE67AA" w:rsidRDefault="00DE67AA" w:rsidP="00DE67AA">
      <w:pPr>
        <w:tabs>
          <w:tab w:val="left" w:pos="3240"/>
          <w:tab w:val="left" w:pos="3402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01685A84" w14:textId="32D2947C" w:rsidR="009D40DC" w:rsidRDefault="009D40DC" w:rsidP="00DE67AA">
      <w:pPr>
        <w:tabs>
          <w:tab w:val="left" w:pos="3240"/>
          <w:tab w:val="left" w:pos="3402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pacing w:val="1"/>
          <w:sz w:val="17"/>
          <w:lang w:val="it-IT"/>
        </w:rPr>
      </w:pPr>
      <w:r>
        <w:rPr>
          <w:rFonts w:ascii="Arial" w:eastAsia="Arial" w:hAnsi="Arial"/>
          <w:color w:val="000000"/>
          <w:spacing w:val="1"/>
          <w:sz w:val="17"/>
          <w:lang w:val="it-IT"/>
        </w:rPr>
        <w:t>Consiglio di fondazione</w:t>
      </w:r>
      <w:r>
        <w:rPr>
          <w:rFonts w:ascii="Arial" w:eastAsia="Arial" w:hAnsi="Arial"/>
          <w:color w:val="000000"/>
          <w:spacing w:val="1"/>
          <w:sz w:val="17"/>
          <w:lang w:val="it-IT"/>
        </w:rPr>
        <w:tab/>
        <w:t>Nome del Membro del Consiglio di</w:t>
      </w:r>
      <w:r>
        <w:rPr>
          <w:rFonts w:ascii="Arial" w:eastAsia="Arial" w:hAnsi="Arial"/>
          <w:color w:val="000000"/>
          <w:spacing w:val="1"/>
          <w:sz w:val="17"/>
          <w:lang w:val="it-IT"/>
        </w:rPr>
        <w:tab/>
        <w:t>Nome del Membro del Consiglio di</w:t>
      </w:r>
    </w:p>
    <w:p w14:paraId="6B3E6603" w14:textId="731417AE" w:rsidR="009D40DC" w:rsidRDefault="00E63218" w:rsidP="009D40DC">
      <w:pPr>
        <w:tabs>
          <w:tab w:val="left" w:pos="6264"/>
        </w:tabs>
        <w:spacing w:after="203" w:line="203" w:lineRule="exact"/>
        <w:ind w:left="3240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5B22A587" wp14:editId="4416CF5E">
                <wp:simplePos x="0" y="0"/>
                <wp:positionH relativeFrom="page">
                  <wp:posOffset>3099435</wp:posOffset>
                </wp:positionH>
                <wp:positionV relativeFrom="page">
                  <wp:posOffset>8699500</wp:posOffset>
                </wp:positionV>
                <wp:extent cx="1774190" cy="417830"/>
                <wp:effectExtent l="0" t="1905" r="1905" b="0"/>
                <wp:wrapSquare wrapText="bothSides"/>
                <wp:docPr id="1064780235" name="Textfeld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4190" cy="417830"/>
                        </a:xfrm>
                        <a:prstGeom prst="rect">
                          <a:avLst/>
                        </a:prstGeom>
                        <a:solidFill>
                          <a:srgbClr val="E8EF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D0E56B" w14:textId="77777777" w:rsidR="009D40DC" w:rsidRDefault="009D40DC" w:rsidP="009D40D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2A587" id="_x0000_s1028" type="#_x0000_t202" style="position:absolute;left:0;text-align:left;margin-left:244.05pt;margin-top:685pt;width:139.7pt;height:32.9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" fillcolor="#e8eff0" stroked="f">
                <v:textbox inset="0,0,0,0">
                  <w:txbxContent>
                    <w:p w14:paraId="13D0E56B" w14:textId="77777777" w:rsidR="009D40DC" w:rsidRDefault="009D40DC" w:rsidP="009D40DC"/>
                  </w:txbxContent>
                </v:textbox>
                <w10:wrap type="square" anchorx="page" anchory="page"/>
              </v:shape>
            </w:pict>
          </mc:Fallback>
        </mc:AlternateContent>
      </w:r>
      <w:r w:rsidR="009D40DC"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5C466A9B" wp14:editId="429BAF74">
                <wp:simplePos x="0" y="0"/>
                <wp:positionH relativeFrom="page">
                  <wp:posOffset>5004435</wp:posOffset>
                </wp:positionH>
                <wp:positionV relativeFrom="page">
                  <wp:posOffset>8680450</wp:posOffset>
                </wp:positionV>
                <wp:extent cx="1774190" cy="417830"/>
                <wp:effectExtent l="0" t="1905" r="1905" b="0"/>
                <wp:wrapSquare wrapText="bothSides"/>
                <wp:docPr id="2105332258" name="Textfeld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4190" cy="417830"/>
                        </a:xfrm>
                        <a:prstGeom prst="rect">
                          <a:avLst/>
                        </a:prstGeom>
                        <a:solidFill>
                          <a:srgbClr val="E8EF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0CAA5D" w14:textId="77777777" w:rsidR="009D40DC" w:rsidRDefault="009D40DC" w:rsidP="009D40D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66A9B" id="_x0000_s1029" type="#_x0000_t202" style="position:absolute;left:0;text-align:left;margin-left:394.05pt;margin-top:683.5pt;width:139.7pt;height:32.9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" fillcolor="#e8eff0" stroked="f">
                <v:textbox inset="0,0,0,0">
                  <w:txbxContent>
                    <w:p w14:paraId="2E0CAA5D" w14:textId="77777777" w:rsidR="009D40DC" w:rsidRDefault="009D40DC" w:rsidP="009D40DC"/>
                  </w:txbxContent>
                </v:textbox>
                <w10:wrap type="square" anchorx="page" anchory="page"/>
              </v:shape>
            </w:pict>
          </mc:Fallback>
        </mc:AlternateContent>
      </w:r>
      <w:r w:rsidR="009D40DC">
        <w:rPr>
          <w:rFonts w:ascii="Arial" w:eastAsia="Arial" w:hAnsi="Arial"/>
          <w:color w:val="000000"/>
          <w:sz w:val="17"/>
          <w:lang w:val="it-IT"/>
        </w:rPr>
        <w:t>fondazione</w:t>
      </w:r>
      <w:r w:rsidR="009D40DC">
        <w:rPr>
          <w:rFonts w:ascii="Arial" w:eastAsia="Arial" w:hAnsi="Arial"/>
          <w:color w:val="000000"/>
          <w:sz w:val="17"/>
          <w:lang w:val="it-IT"/>
        </w:rPr>
        <w:tab/>
      </w:r>
      <w:proofErr w:type="spellStart"/>
      <w:r w:rsidR="009D40DC">
        <w:rPr>
          <w:rFonts w:ascii="Arial" w:eastAsia="Arial" w:hAnsi="Arial"/>
          <w:color w:val="000000"/>
          <w:sz w:val="17"/>
          <w:lang w:val="it-IT"/>
        </w:rPr>
        <w:t>fondazione</w:t>
      </w:r>
      <w:proofErr w:type="spellEnd"/>
    </w:p>
    <w:p w14:paraId="497098FF" w14:textId="4BED8BAC" w:rsidR="009D40DC" w:rsidRDefault="009D40DC" w:rsidP="00E63218">
      <w:pPr>
        <w:tabs>
          <w:tab w:val="left" w:pos="6264"/>
        </w:tabs>
        <w:spacing w:after="203" w:line="203" w:lineRule="exact"/>
        <w:ind w:left="284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41276470" w14:textId="77777777" w:rsidR="00E63218" w:rsidRDefault="00E63218" w:rsidP="00E63218">
      <w:pPr>
        <w:tabs>
          <w:tab w:val="left" w:pos="6264"/>
        </w:tabs>
        <w:spacing w:after="203" w:line="203" w:lineRule="exact"/>
        <w:ind w:left="284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2CB2C91F" w14:textId="2EADC803" w:rsidR="00E63218" w:rsidRDefault="009D40DC" w:rsidP="00DE67AA">
      <w:pPr>
        <w:tabs>
          <w:tab w:val="left" w:pos="3261"/>
          <w:tab w:val="left" w:pos="6237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>Luogo, d</w:t>
      </w:r>
      <w:r w:rsidR="00E63218">
        <w:rPr>
          <w:rFonts w:ascii="Arial" w:eastAsia="Arial" w:hAnsi="Arial"/>
          <w:color w:val="000000"/>
          <w:sz w:val="17"/>
          <w:lang w:val="it-IT"/>
        </w:rPr>
        <w:t>ata</w:t>
      </w:r>
      <w:r w:rsidR="00E63218">
        <w:rPr>
          <w:rFonts w:ascii="Arial" w:eastAsia="Arial" w:hAnsi="Arial"/>
          <w:color w:val="000000"/>
          <w:sz w:val="17"/>
          <w:lang w:val="it-IT"/>
        </w:rPr>
        <w:tab/>
      </w:r>
      <w:r>
        <w:rPr>
          <w:rFonts w:ascii="Arial" w:eastAsia="Arial" w:hAnsi="Arial"/>
          <w:color w:val="000000"/>
          <w:sz w:val="17"/>
          <w:lang w:val="it-IT"/>
        </w:rPr>
        <w:t>Firma</w:t>
      </w:r>
      <w:r>
        <w:rPr>
          <w:rFonts w:ascii="Arial" w:eastAsia="Arial" w:hAnsi="Arial"/>
          <w:color w:val="000000"/>
          <w:sz w:val="17"/>
          <w:lang w:val="it-IT"/>
        </w:rPr>
        <w:tab/>
      </w:r>
      <w:proofErr w:type="spellStart"/>
      <w:r>
        <w:rPr>
          <w:rFonts w:ascii="Arial" w:eastAsia="Arial" w:hAnsi="Arial"/>
          <w:color w:val="000000"/>
          <w:sz w:val="17"/>
          <w:lang w:val="it-IT"/>
        </w:rPr>
        <w:t>Firma</w:t>
      </w:r>
      <w:proofErr w:type="spellEnd"/>
    </w:p>
    <w:p w14:paraId="51544B6E" w14:textId="77777777" w:rsidR="00E63218" w:rsidRDefault="00E63218" w:rsidP="00E63218">
      <w:pPr>
        <w:tabs>
          <w:tab w:val="left" w:pos="3240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p w14:paraId="4315547F" w14:textId="186E0F79" w:rsidR="009D40DC" w:rsidRDefault="009D40DC" w:rsidP="00E63218">
      <w:pPr>
        <w:tabs>
          <w:tab w:val="left" w:pos="3240"/>
          <w:tab w:val="left" w:pos="6264"/>
        </w:tabs>
        <w:spacing w:line="197" w:lineRule="exact"/>
        <w:ind w:left="216"/>
        <w:textAlignment w:val="baseline"/>
        <w:rPr>
          <w:rFonts w:ascii="Arial" w:eastAsia="Arial" w:hAnsi="Arial"/>
          <w:color w:val="000000"/>
          <w:sz w:val="17"/>
          <w:lang w:val="it-IT"/>
        </w:rPr>
      </w:pPr>
      <w:r>
        <w:rPr>
          <w:rFonts w:ascii="Arial" w:eastAsia="Arial" w:hAnsi="Arial"/>
          <w:color w:val="000000"/>
          <w:sz w:val="17"/>
          <w:lang w:val="it-IT"/>
        </w:rPr>
        <w:t>Ufficio di revisione</w:t>
      </w:r>
      <w:r w:rsidR="00E63218">
        <w:rPr>
          <w:rFonts w:ascii="Arial" w:eastAsia="Arial" w:hAnsi="Arial"/>
          <w:color w:val="000000"/>
          <w:sz w:val="17"/>
          <w:lang w:val="it-IT"/>
        </w:rPr>
        <w:t xml:space="preserve"> </w:t>
      </w:r>
      <w:r w:rsidR="00E63218">
        <w:rPr>
          <w:rFonts w:ascii="Arial" w:eastAsia="Arial" w:hAnsi="Arial"/>
          <w:color w:val="000000"/>
          <w:sz w:val="17"/>
          <w:lang w:val="it-IT"/>
        </w:rPr>
        <w:tab/>
      </w:r>
      <w:r>
        <w:rPr>
          <w:rFonts w:ascii="Arial" w:eastAsia="Arial" w:hAnsi="Arial"/>
          <w:color w:val="000000"/>
          <w:sz w:val="17"/>
          <w:lang w:val="it-IT"/>
        </w:rPr>
        <w:t>Nome revisore / esperto revisore</w:t>
      </w:r>
      <w:r>
        <w:rPr>
          <w:rFonts w:ascii="Arial" w:eastAsia="Arial" w:hAnsi="Arial"/>
          <w:color w:val="000000"/>
          <w:sz w:val="17"/>
          <w:lang w:val="it-IT"/>
        </w:rPr>
        <w:tab/>
        <w:t>Nome revisore / esperto revisore</w:t>
      </w:r>
    </w:p>
    <w:sectPr w:rsidR="009D40DC" w:rsidSect="00E63218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1702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6C863" w14:textId="77777777" w:rsidR="009D40DC" w:rsidRDefault="009D40DC" w:rsidP="00F91D37">
      <w:r>
        <w:separator/>
      </w:r>
    </w:p>
  </w:endnote>
  <w:endnote w:type="continuationSeparator" w:id="0">
    <w:p w14:paraId="4E2151D4" w14:textId="77777777" w:rsidR="009D40DC" w:rsidRDefault="009D40DC" w:rsidP="00F9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F3856" w14:textId="77777777" w:rsidR="00E907FB" w:rsidRPr="007B3AC8" w:rsidRDefault="00E907FB" w:rsidP="007B3AC8">
    <w:pPr>
      <w:pStyle w:val="Fuzeile"/>
      <w:spacing w:after="120"/>
      <w:ind w:left="-284"/>
      <w:rPr>
        <w:bCs/>
      </w:rPr>
    </w:pPr>
    <w:r w:rsidRPr="007B3AC8">
      <w:rPr>
        <w:b/>
      </w:rPr>
      <w:tab/>
      <w:t>ATIOZ</w:t>
    </w:r>
    <w:r>
      <w:t> </w:t>
    </w:r>
    <w:r w:rsidRPr="007B3AC8">
      <w:rPr>
        <w:bCs/>
      </w:rPr>
      <w:t>|</w:t>
    </w:r>
    <w:r>
      <w:t> </w:t>
    </w:r>
    <w:r w:rsidRPr="007B3AC8">
      <w:rPr>
        <w:bCs/>
      </w:rPr>
      <w:t>BVG- und Stiftungsaufsicht Tessin, Ostschweiz und Zürich | </w:t>
    </w:r>
    <w:r w:rsidRPr="00E907FB">
      <w:rPr>
        <w:b/>
      </w:rPr>
      <w:t>ATIOZ</w:t>
    </w:r>
    <w:r w:rsidRPr="007B3AC8">
      <w:rPr>
        <w:bCs/>
      </w:rPr>
      <w:t xml:space="preserve"> | </w:t>
    </w:r>
    <w:proofErr w:type="spellStart"/>
    <w:r w:rsidRPr="007B3AC8">
      <w:rPr>
        <w:bCs/>
      </w:rPr>
      <w:t>Vigilanza</w:t>
    </w:r>
    <w:proofErr w:type="spellEnd"/>
    <w:r w:rsidRPr="007B3AC8">
      <w:rPr>
        <w:bCs/>
      </w:rPr>
      <w:t xml:space="preserve"> </w:t>
    </w:r>
    <w:proofErr w:type="spellStart"/>
    <w:r w:rsidRPr="007B3AC8">
      <w:rPr>
        <w:bCs/>
      </w:rPr>
      <w:t>sulle</w:t>
    </w:r>
    <w:proofErr w:type="spellEnd"/>
    <w:r w:rsidRPr="007B3AC8">
      <w:rPr>
        <w:bCs/>
      </w:rPr>
      <w:t xml:space="preserve"> </w:t>
    </w:r>
    <w:proofErr w:type="spellStart"/>
    <w:r w:rsidRPr="007B3AC8">
      <w:rPr>
        <w:bCs/>
      </w:rPr>
      <w:t>fondazioni</w:t>
    </w:r>
    <w:proofErr w:type="spellEnd"/>
    <w:r w:rsidRPr="007B3AC8">
      <w:rPr>
        <w:bCs/>
      </w:rPr>
      <w:t xml:space="preserve"> e LPP Ticino, Svizzera </w:t>
    </w:r>
    <w:proofErr w:type="spellStart"/>
    <w:r w:rsidRPr="007B3AC8">
      <w:rPr>
        <w:bCs/>
      </w:rPr>
      <w:t>orientale</w:t>
    </w:r>
    <w:proofErr w:type="spellEnd"/>
    <w:r w:rsidRPr="007B3AC8">
      <w:rPr>
        <w:bCs/>
      </w:rPr>
      <w:t xml:space="preserve"> e </w:t>
    </w:r>
    <w:proofErr w:type="spellStart"/>
    <w:r w:rsidRPr="007B3AC8">
      <w:rPr>
        <w:bCs/>
      </w:rPr>
      <w:t>Zurigo</w:t>
    </w:r>
    <w:proofErr w:type="spellEnd"/>
  </w:p>
  <w:p w14:paraId="5AB11754" w14:textId="77777777" w:rsidR="00E907FB" w:rsidRPr="00B0079D" w:rsidRDefault="00E907FB" w:rsidP="005A23DD">
    <w:pPr>
      <w:pStyle w:val="Fuzeile"/>
      <w:ind w:left="-284"/>
    </w:pPr>
    <w:r w:rsidRPr="00B0079D">
      <w:rPr>
        <w:noProof/>
        <w:position w:val="-2"/>
        <w:lang w:eastAsia="de-CH"/>
      </w:rPr>
      <w:drawing>
        <wp:inline distT="0" distB="0" distL="0" distR="0" wp14:anchorId="4EFFD206" wp14:editId="4729151C">
          <wp:extent cx="108000" cy="67967"/>
          <wp:effectExtent l="0" t="0" r="6350" b="8255"/>
          <wp:docPr id="2002846123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0079D"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87935" behindDoc="1" locked="1" layoutInCell="1" allowOverlap="1" wp14:anchorId="0E1BA05A" wp14:editId="54E3539E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936445990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46AAB5" w14:textId="77777777" w:rsidR="00E907FB" w:rsidRPr="005C6148" w:rsidRDefault="00E907FB" w:rsidP="005C7E58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1BA05A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30" type="#_x0000_t202" alt="&quot;&quot;" style="position:absolute;left:0;text-align:left;margin-left:-1.6pt;margin-top:0;width:49.6pt;height:88.7pt;z-index:-251628545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6B46AAB5" w14:textId="77777777" w:rsidR="00E907FB" w:rsidRPr="005C6148" w:rsidRDefault="00E907FB" w:rsidP="005C7E58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B0079D">
      <w:rPr>
        <w:b/>
      </w:rPr>
      <w:tab/>
      <w:t>ATIOZ</w:t>
    </w:r>
    <w:r>
      <w:t> </w:t>
    </w:r>
    <w:r w:rsidRPr="00B0079D">
      <w:t>|</w:t>
    </w:r>
    <w:r>
      <w:t> </w:t>
    </w:r>
    <w:r w:rsidRPr="00E907FB">
      <w:t>BVG- und Stiftungsaufsicht Tessin, Ostschweiz und Zürich | Stampfenbachstrasse 63 | Postfach | 8090 Zürich | T 058 331 25 00 | atioz.ch</w:t>
    </w:r>
  </w:p>
  <w:p w14:paraId="56D8D46B" w14:textId="77777777" w:rsidR="00E907FB" w:rsidRPr="00B0079D" w:rsidRDefault="00E907FB" w:rsidP="005A23DD">
    <w:pPr>
      <w:pStyle w:val="Fuzeile"/>
      <w:ind w:left="-284"/>
    </w:pPr>
    <w:r w:rsidRPr="00B0079D">
      <w:rPr>
        <w:b/>
        <w:bCs/>
        <w:noProof/>
        <w:position w:val="-2"/>
      </w:rPr>
      <w:drawing>
        <wp:inline distT="0" distB="0" distL="0" distR="0" wp14:anchorId="300BB3B5" wp14:editId="4BFA0264">
          <wp:extent cx="108000" cy="78207"/>
          <wp:effectExtent l="0" t="0" r="6350" b="0"/>
          <wp:docPr id="190872173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821418" name="Grafik 57782141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8000" cy="78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0079D">
      <w:rPr>
        <w:b/>
        <w:bCs/>
      </w:rPr>
      <w:tab/>
    </w:r>
    <w:r w:rsidRPr="00E907FB">
      <w:rPr>
        <w:b/>
        <w:bCs/>
      </w:rPr>
      <w:t>Zürich</w:t>
    </w:r>
    <w:r>
      <w:t> </w:t>
    </w:r>
    <w:r w:rsidRPr="00B0079D">
      <w:t>|</w:t>
    </w:r>
    <w:r>
      <w:t> </w:t>
    </w:r>
    <w:r w:rsidRPr="00E907FB">
      <w:t xml:space="preserve">Stampfenbachstrasse 63 | 8006 Zürich | </w:t>
    </w:r>
    <w:proofErr w:type="spellStart"/>
    <w:r w:rsidRPr="00E907FB">
      <w:rPr>
        <w:b/>
        <w:bCs/>
      </w:rPr>
      <w:t>St.Gallen</w:t>
    </w:r>
    <w:proofErr w:type="spellEnd"/>
    <w:r w:rsidRPr="00E907FB">
      <w:t xml:space="preserve"> | Poststrasse 28 | 9000 </w:t>
    </w:r>
    <w:proofErr w:type="spellStart"/>
    <w:r w:rsidRPr="00E907FB">
      <w:t>St.Gallen</w:t>
    </w:r>
    <w:proofErr w:type="spellEnd"/>
    <w:r w:rsidRPr="00E907FB">
      <w:t xml:space="preserve"> | </w:t>
    </w:r>
    <w:r w:rsidRPr="00E907FB">
      <w:rPr>
        <w:b/>
        <w:bCs/>
      </w:rPr>
      <w:t>Locarno</w:t>
    </w:r>
    <w:r w:rsidRPr="00E907FB">
      <w:t xml:space="preserve"> | Via Bernardino </w:t>
    </w:r>
    <w:proofErr w:type="spellStart"/>
    <w:r w:rsidRPr="00E907FB">
      <w:t>Luini</w:t>
    </w:r>
    <w:proofErr w:type="spellEnd"/>
    <w:r w:rsidRPr="00E907FB">
      <w:t xml:space="preserve"> 12a | 6600 Locarno</w:t>
    </w:r>
  </w:p>
  <w:p w14:paraId="575A0415" w14:textId="77777777" w:rsidR="00872FF7" w:rsidRPr="00B765CF" w:rsidRDefault="00872FF7" w:rsidP="007B3AC8">
    <w:pPr>
      <w:pStyle w:val="Fuzeile"/>
      <w:ind w:left="-850"/>
      <w:rPr>
        <w:color w:val="FFFFFF" w:themeColor="background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EA6D3" w14:textId="77777777" w:rsidR="008403B7" w:rsidRPr="007B3AC8" w:rsidRDefault="008403B7" w:rsidP="007B3AC8">
    <w:pPr>
      <w:pStyle w:val="Fuzeile"/>
      <w:spacing w:after="120"/>
      <w:ind w:left="-284"/>
      <w:rPr>
        <w:bCs/>
      </w:rPr>
    </w:pPr>
    <w:r w:rsidRPr="007B3AC8">
      <w:rPr>
        <w:b/>
      </w:rPr>
      <w:tab/>
      <w:t>ATIOZ</w:t>
    </w:r>
    <w:r>
      <w:t> </w:t>
    </w:r>
    <w:r w:rsidRPr="007B3AC8">
      <w:rPr>
        <w:bCs/>
      </w:rPr>
      <w:t>|</w:t>
    </w:r>
    <w:r>
      <w:t> </w:t>
    </w:r>
    <w:r w:rsidRPr="007B3AC8">
      <w:rPr>
        <w:bCs/>
      </w:rPr>
      <w:t>BVG- und Stiftungsaufsicht Tessin, Ostschweiz und Zürich | </w:t>
    </w:r>
    <w:r w:rsidRPr="00E907FB">
      <w:rPr>
        <w:b/>
      </w:rPr>
      <w:t>ATIOZ</w:t>
    </w:r>
    <w:r w:rsidRPr="007B3AC8">
      <w:rPr>
        <w:bCs/>
      </w:rPr>
      <w:t xml:space="preserve"> | </w:t>
    </w:r>
    <w:proofErr w:type="spellStart"/>
    <w:r w:rsidRPr="007B3AC8">
      <w:rPr>
        <w:bCs/>
      </w:rPr>
      <w:t>Vigilanza</w:t>
    </w:r>
    <w:proofErr w:type="spellEnd"/>
    <w:r w:rsidRPr="007B3AC8">
      <w:rPr>
        <w:bCs/>
      </w:rPr>
      <w:t xml:space="preserve"> </w:t>
    </w:r>
    <w:proofErr w:type="spellStart"/>
    <w:r w:rsidRPr="007B3AC8">
      <w:rPr>
        <w:bCs/>
      </w:rPr>
      <w:t>sulle</w:t>
    </w:r>
    <w:proofErr w:type="spellEnd"/>
    <w:r w:rsidRPr="007B3AC8">
      <w:rPr>
        <w:bCs/>
      </w:rPr>
      <w:t xml:space="preserve"> </w:t>
    </w:r>
    <w:proofErr w:type="spellStart"/>
    <w:r w:rsidRPr="007B3AC8">
      <w:rPr>
        <w:bCs/>
      </w:rPr>
      <w:t>fondazioni</w:t>
    </w:r>
    <w:proofErr w:type="spellEnd"/>
    <w:r w:rsidRPr="007B3AC8">
      <w:rPr>
        <w:bCs/>
      </w:rPr>
      <w:t xml:space="preserve"> e LPP Ticino, Svizzera </w:t>
    </w:r>
    <w:proofErr w:type="spellStart"/>
    <w:r w:rsidRPr="007B3AC8">
      <w:rPr>
        <w:bCs/>
      </w:rPr>
      <w:t>orientale</w:t>
    </w:r>
    <w:proofErr w:type="spellEnd"/>
    <w:r w:rsidRPr="007B3AC8">
      <w:rPr>
        <w:bCs/>
      </w:rPr>
      <w:t xml:space="preserve"> e </w:t>
    </w:r>
    <w:proofErr w:type="spellStart"/>
    <w:r w:rsidRPr="007B3AC8">
      <w:rPr>
        <w:bCs/>
      </w:rPr>
      <w:t>Zurigo</w:t>
    </w:r>
    <w:proofErr w:type="spellEnd"/>
  </w:p>
  <w:p w14:paraId="1B62AC92" w14:textId="0E93DB48" w:rsidR="008403B7" w:rsidRPr="00B0079D" w:rsidRDefault="008403B7" w:rsidP="005A23DD">
    <w:pPr>
      <w:pStyle w:val="Fuzeile"/>
      <w:ind w:left="-284"/>
    </w:pPr>
    <w:r w:rsidRPr="00B0079D">
      <w:rPr>
        <w:noProof/>
        <w:position w:val="-2"/>
        <w:lang w:eastAsia="de-CH"/>
      </w:rPr>
      <w:drawing>
        <wp:inline distT="0" distB="0" distL="0" distR="0" wp14:anchorId="0EF58370" wp14:editId="7BC023A5">
          <wp:extent cx="108000" cy="67967"/>
          <wp:effectExtent l="0" t="0" r="6350" b="8255"/>
          <wp:docPr id="486848883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0079D">
      <w:rPr>
        <w:b/>
      </w:rPr>
      <w:tab/>
      <w:t>ATIOZ</w:t>
    </w:r>
    <w:r>
      <w:t> </w:t>
    </w:r>
    <w:r w:rsidRPr="00B0079D">
      <w:t>|</w:t>
    </w:r>
    <w:r>
      <w:t> </w:t>
    </w:r>
    <w:r w:rsidRPr="00E907FB">
      <w:t>BVG- und Stiftungsaufsicht Tessin, Ostschweiz und Zürich | Stampfenbachstrasse 63 | Postfach | 8090 Zürich | T 058 331 25 00 | atioz.ch</w:t>
    </w:r>
  </w:p>
  <w:p w14:paraId="33830E31" w14:textId="77777777" w:rsidR="008403B7" w:rsidRPr="00B0079D" w:rsidRDefault="008403B7" w:rsidP="005A23DD">
    <w:pPr>
      <w:pStyle w:val="Fuzeile"/>
      <w:ind w:left="-284"/>
    </w:pPr>
    <w:r w:rsidRPr="00B0079D">
      <w:rPr>
        <w:b/>
        <w:bCs/>
        <w:noProof/>
        <w:position w:val="-2"/>
      </w:rPr>
      <w:drawing>
        <wp:inline distT="0" distB="0" distL="0" distR="0" wp14:anchorId="691F17C5" wp14:editId="68DFC2F2">
          <wp:extent cx="108000" cy="78207"/>
          <wp:effectExtent l="0" t="0" r="6350" b="0"/>
          <wp:docPr id="827521601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821418" name="Grafik 57782141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8000" cy="78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0079D">
      <w:rPr>
        <w:b/>
        <w:bCs/>
      </w:rPr>
      <w:tab/>
    </w:r>
    <w:r w:rsidRPr="00E907FB">
      <w:rPr>
        <w:b/>
        <w:bCs/>
      </w:rPr>
      <w:t>Zürich</w:t>
    </w:r>
    <w:r>
      <w:t> </w:t>
    </w:r>
    <w:r w:rsidRPr="00B0079D">
      <w:t>|</w:t>
    </w:r>
    <w:r>
      <w:t> </w:t>
    </w:r>
    <w:r w:rsidRPr="00E907FB">
      <w:t xml:space="preserve">Stampfenbachstrasse 63 | 8006 Zürich | </w:t>
    </w:r>
    <w:proofErr w:type="spellStart"/>
    <w:r w:rsidRPr="00E907FB">
      <w:rPr>
        <w:b/>
        <w:bCs/>
      </w:rPr>
      <w:t>St.Gallen</w:t>
    </w:r>
    <w:proofErr w:type="spellEnd"/>
    <w:r w:rsidRPr="00E907FB">
      <w:t xml:space="preserve"> | Poststrasse 28 | 9000 </w:t>
    </w:r>
    <w:proofErr w:type="spellStart"/>
    <w:r w:rsidRPr="00E907FB">
      <w:t>St.Gallen</w:t>
    </w:r>
    <w:proofErr w:type="spellEnd"/>
    <w:r w:rsidRPr="00E907FB">
      <w:t xml:space="preserve"> | </w:t>
    </w:r>
    <w:r w:rsidRPr="00E907FB">
      <w:rPr>
        <w:b/>
        <w:bCs/>
      </w:rPr>
      <w:t>Locarno</w:t>
    </w:r>
    <w:r w:rsidRPr="00E907FB">
      <w:t xml:space="preserve"> | Via Bernardino </w:t>
    </w:r>
    <w:proofErr w:type="spellStart"/>
    <w:r w:rsidRPr="00E907FB">
      <w:t>Luini</w:t>
    </w:r>
    <w:proofErr w:type="spellEnd"/>
    <w:r w:rsidRPr="00E907FB">
      <w:t xml:space="preserve"> 12a | 6600 Locarno</w:t>
    </w:r>
  </w:p>
  <w:p w14:paraId="45C44DA2" w14:textId="77777777" w:rsidR="006538AD" w:rsidRPr="006538AD" w:rsidRDefault="006538AD">
    <w:pPr>
      <w:pStyle w:val="Fuzeile"/>
      <w:rPr>
        <w:color w:val="FFFFFF" w:themeColor="background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52DB9" w14:textId="77777777" w:rsidR="009D40DC" w:rsidRDefault="009D40DC" w:rsidP="00EE6673">
      <w:pPr>
        <w:pStyle w:val="Fussnotentrennlinie"/>
      </w:pPr>
    </w:p>
  </w:footnote>
  <w:footnote w:type="continuationSeparator" w:id="0">
    <w:p w14:paraId="112C7209" w14:textId="77777777" w:rsidR="009D40DC" w:rsidRDefault="009D40DC" w:rsidP="00F9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FB40F" w14:textId="77777777" w:rsidR="006538AD" w:rsidRDefault="006538AD">
    <w:pPr>
      <w:pStyle w:val="Kopfzeile"/>
    </w:pPr>
  </w:p>
  <w:p w14:paraId="78EB8ED1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B34E9" w14:textId="77777777" w:rsidR="000C7819" w:rsidRDefault="000C7819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92031" behindDoc="0" locked="1" layoutInCell="1" allowOverlap="1" wp14:anchorId="513A95C9" wp14:editId="4F912998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1642008363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1539" cy="1224000"/>
                        <a:chOff x="2461" y="0"/>
                        <a:chExt cx="3111500" cy="1225278"/>
                      </a:xfrm>
                    </wpg:grpSpPr>
                    <pic:pic xmlns:pic="http://schemas.openxmlformats.org/drawingml/2006/picture">
                      <pic:nvPicPr>
                        <pic:cNvPr id="1847087281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/>
                      </pic:blipFill>
                      <pic:spPr>
                        <a:xfrm>
                          <a:off x="2461" y="653143"/>
                          <a:ext cx="2763042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61787618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B95BD7A" id="Logo-Gruppe (WR)" o:spid="_x0000_s1026" style="position:absolute;margin-left:194pt;margin-top:0;width:245.2pt;height:96.4pt;z-index:251692031;mso-position-horizontal:right;mso-position-horizontal-relative:page;mso-position-vertical:top;mso-position-vertical-relative:page;mso-width-relative:margin;mso-height-relative:margin" coordorigin="24" coordsize="31115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left:24;top:6531;width:27631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" filled="f" stroked="f" strokeweight="2pt"/>
              <w10:wrap anchorx="page" anchory="page"/>
              <w10:anchorlock/>
            </v:group>
          </w:pict>
        </mc:Fallback>
      </mc:AlternateContent>
    </w:r>
  </w:p>
  <w:p w14:paraId="0409BCA5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4pt;height:24pt" o:bullet="t">
        <v:imagedata r:id="rId1" o:title="Vorlagenbauer Icon 32x32"/>
      </v:shape>
    </w:pict>
  </w:numPicBullet>
  <w:numPicBullet w:numPicBulletId="1">
    <w:pict>
      <v:shape id="_x0000_i1027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028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DC"/>
    <w:rsid w:val="00002978"/>
    <w:rsid w:val="00003A9F"/>
    <w:rsid w:val="0000584A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C7819"/>
    <w:rsid w:val="000D1743"/>
    <w:rsid w:val="000D1BB6"/>
    <w:rsid w:val="000D2CBC"/>
    <w:rsid w:val="000D3F63"/>
    <w:rsid w:val="000D442F"/>
    <w:rsid w:val="000E14FE"/>
    <w:rsid w:val="000E372F"/>
    <w:rsid w:val="000E4DA3"/>
    <w:rsid w:val="000E7543"/>
    <w:rsid w:val="000E756F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2643"/>
    <w:rsid w:val="001134C7"/>
    <w:rsid w:val="00113CB8"/>
    <w:rsid w:val="00114E60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67FD6"/>
    <w:rsid w:val="00170542"/>
    <w:rsid w:val="00171870"/>
    <w:rsid w:val="0017204E"/>
    <w:rsid w:val="001735E7"/>
    <w:rsid w:val="00190A84"/>
    <w:rsid w:val="00192AB4"/>
    <w:rsid w:val="001A157B"/>
    <w:rsid w:val="001A2E39"/>
    <w:rsid w:val="001A3606"/>
    <w:rsid w:val="001A43BD"/>
    <w:rsid w:val="001B0A7F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D94"/>
    <w:rsid w:val="00217AC9"/>
    <w:rsid w:val="00220308"/>
    <w:rsid w:val="00220E7C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39F1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A6285"/>
    <w:rsid w:val="002B1F0B"/>
    <w:rsid w:val="002B496D"/>
    <w:rsid w:val="002B4AE5"/>
    <w:rsid w:val="002B551B"/>
    <w:rsid w:val="002B56AB"/>
    <w:rsid w:val="002B5EB7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5D90"/>
    <w:rsid w:val="004032C2"/>
    <w:rsid w:val="004055D4"/>
    <w:rsid w:val="00416B6C"/>
    <w:rsid w:val="00417CAE"/>
    <w:rsid w:val="0042454D"/>
    <w:rsid w:val="0043314B"/>
    <w:rsid w:val="00444695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5B31"/>
    <w:rsid w:val="004D6ED0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5683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30B"/>
    <w:rsid w:val="005E5468"/>
    <w:rsid w:val="005E71A0"/>
    <w:rsid w:val="005F6B47"/>
    <w:rsid w:val="00600D32"/>
    <w:rsid w:val="006044D5"/>
    <w:rsid w:val="00604AB3"/>
    <w:rsid w:val="00606319"/>
    <w:rsid w:val="00606EF4"/>
    <w:rsid w:val="006146FA"/>
    <w:rsid w:val="00617B57"/>
    <w:rsid w:val="00622481"/>
    <w:rsid w:val="00622FDC"/>
    <w:rsid w:val="00625020"/>
    <w:rsid w:val="00631B7C"/>
    <w:rsid w:val="00642F26"/>
    <w:rsid w:val="00642F29"/>
    <w:rsid w:val="00646AE5"/>
    <w:rsid w:val="0064765D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A157B"/>
    <w:rsid w:val="006A1DB5"/>
    <w:rsid w:val="006A1EF0"/>
    <w:rsid w:val="006A3921"/>
    <w:rsid w:val="006A78FD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0C2B"/>
    <w:rsid w:val="007419CF"/>
    <w:rsid w:val="007420CC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463B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3618"/>
    <w:rsid w:val="007B3AC8"/>
    <w:rsid w:val="007B514D"/>
    <w:rsid w:val="007B5396"/>
    <w:rsid w:val="007B5F52"/>
    <w:rsid w:val="007C0B2A"/>
    <w:rsid w:val="007D038B"/>
    <w:rsid w:val="007E0460"/>
    <w:rsid w:val="007E0D10"/>
    <w:rsid w:val="007E576D"/>
    <w:rsid w:val="007F2F7E"/>
    <w:rsid w:val="00803044"/>
    <w:rsid w:val="00804AB5"/>
    <w:rsid w:val="008104C4"/>
    <w:rsid w:val="00812670"/>
    <w:rsid w:val="008145A0"/>
    <w:rsid w:val="0081679A"/>
    <w:rsid w:val="00831F7E"/>
    <w:rsid w:val="00833960"/>
    <w:rsid w:val="00834DE2"/>
    <w:rsid w:val="008403B7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4E49"/>
    <w:rsid w:val="00897EB0"/>
    <w:rsid w:val="008A0276"/>
    <w:rsid w:val="008A4E13"/>
    <w:rsid w:val="008A5B81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40DC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152CC"/>
    <w:rsid w:val="00A16012"/>
    <w:rsid w:val="00A211F7"/>
    <w:rsid w:val="00A2146D"/>
    <w:rsid w:val="00A25F7E"/>
    <w:rsid w:val="00A26524"/>
    <w:rsid w:val="00A330FE"/>
    <w:rsid w:val="00A34730"/>
    <w:rsid w:val="00A43EDD"/>
    <w:rsid w:val="00A54094"/>
    <w:rsid w:val="00A5451D"/>
    <w:rsid w:val="00A54657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67157"/>
    <w:rsid w:val="00A70B2C"/>
    <w:rsid w:val="00A70CDC"/>
    <w:rsid w:val="00A7133D"/>
    <w:rsid w:val="00A71E43"/>
    <w:rsid w:val="00A7338A"/>
    <w:rsid w:val="00A77027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17E8B"/>
    <w:rsid w:val="00B23C13"/>
    <w:rsid w:val="00B24B2A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46A33"/>
    <w:rsid w:val="00B51D15"/>
    <w:rsid w:val="00B54CDE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83B74"/>
    <w:rsid w:val="00B97484"/>
    <w:rsid w:val="00BA2731"/>
    <w:rsid w:val="00BA2B5A"/>
    <w:rsid w:val="00BA4DDE"/>
    <w:rsid w:val="00BB036A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D3AF4"/>
    <w:rsid w:val="00BE1E62"/>
    <w:rsid w:val="00BE5B5D"/>
    <w:rsid w:val="00BF003D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60C0"/>
    <w:rsid w:val="00C3674D"/>
    <w:rsid w:val="00C42C3A"/>
    <w:rsid w:val="00C43EDE"/>
    <w:rsid w:val="00C45269"/>
    <w:rsid w:val="00C471D9"/>
    <w:rsid w:val="00C50F4E"/>
    <w:rsid w:val="00C51D2F"/>
    <w:rsid w:val="00C537F7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CE6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E5306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1F9E"/>
    <w:rsid w:val="00D2579C"/>
    <w:rsid w:val="00D30E68"/>
    <w:rsid w:val="00D31037"/>
    <w:rsid w:val="00D3292D"/>
    <w:rsid w:val="00D36D26"/>
    <w:rsid w:val="00D472C2"/>
    <w:rsid w:val="00D47F7B"/>
    <w:rsid w:val="00D50C16"/>
    <w:rsid w:val="00D52C4B"/>
    <w:rsid w:val="00D54A24"/>
    <w:rsid w:val="00D57397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7AA"/>
    <w:rsid w:val="00DE6A03"/>
    <w:rsid w:val="00DF0A6A"/>
    <w:rsid w:val="00DF73D3"/>
    <w:rsid w:val="00DF7EDF"/>
    <w:rsid w:val="00E0011A"/>
    <w:rsid w:val="00E00308"/>
    <w:rsid w:val="00E0213F"/>
    <w:rsid w:val="00E02496"/>
    <w:rsid w:val="00E13147"/>
    <w:rsid w:val="00E25DCD"/>
    <w:rsid w:val="00E269E1"/>
    <w:rsid w:val="00E26B35"/>
    <w:rsid w:val="00E326FF"/>
    <w:rsid w:val="00E36F1B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218"/>
    <w:rsid w:val="00E63CD0"/>
    <w:rsid w:val="00E73CB2"/>
    <w:rsid w:val="00E805FA"/>
    <w:rsid w:val="00E81A79"/>
    <w:rsid w:val="00E839BA"/>
    <w:rsid w:val="00E8428A"/>
    <w:rsid w:val="00E907FB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81B60"/>
    <w:rsid w:val="00F839C5"/>
    <w:rsid w:val="00F87174"/>
    <w:rsid w:val="00F91C56"/>
    <w:rsid w:val="00F91D37"/>
    <w:rsid w:val="00F91DEC"/>
    <w:rsid w:val="00F93538"/>
    <w:rsid w:val="00F9610D"/>
    <w:rsid w:val="00F97739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7D09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;"/>
  <w14:docId w14:val="1E39C195"/>
  <w15:docId w15:val="{477616C8-DDC1-42B5-899C-3B1E65C93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uiPriority="15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qFormat/>
    <w:rsid w:val="009D40DC"/>
    <w:pPr>
      <w:spacing w:line="240" w:lineRule="auto"/>
    </w:pPr>
    <w:rPr>
      <w:rFonts w:ascii="Times New Roman" w:eastAsia="PMingLiU" w:hAnsi="Times New Roman" w:cs="Times New Roman"/>
      <w:sz w:val="22"/>
      <w:szCs w:val="22"/>
      <w:lang w:val="en-US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spacing w:before="480" w:after="120" w:line="240" w:lineRule="atLeast"/>
      <w:contextualSpacing/>
      <w:outlineLvl w:val="0"/>
    </w:pPr>
    <w:rPr>
      <w:rFonts w:asciiTheme="majorHAnsi" w:eastAsiaTheme="majorEastAsia" w:hAnsiTheme="majorHAnsi" w:cstheme="majorBidi"/>
      <w:b/>
      <w:bCs/>
      <w:spacing w:val="3"/>
      <w:sz w:val="20"/>
      <w:szCs w:val="28"/>
      <w:lang w:val="de-CH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spacing w:before="480" w:line="240" w:lineRule="atLeast"/>
      <w:contextualSpacing/>
      <w:outlineLvl w:val="1"/>
    </w:pPr>
    <w:rPr>
      <w:rFonts w:asciiTheme="majorHAnsi" w:eastAsiaTheme="majorEastAsia" w:hAnsiTheme="majorHAnsi" w:cstheme="majorBidi"/>
      <w:b/>
      <w:bCs/>
      <w:spacing w:val="3"/>
      <w:sz w:val="20"/>
      <w:szCs w:val="26"/>
      <w:lang w:val="de-CH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spacing w:before="120" w:line="240" w:lineRule="atLeast"/>
      <w:contextualSpacing/>
      <w:outlineLvl w:val="2"/>
    </w:pPr>
    <w:rPr>
      <w:rFonts w:asciiTheme="majorHAnsi" w:eastAsiaTheme="majorEastAsia" w:hAnsiTheme="majorHAnsi" w:cstheme="majorBidi"/>
      <w:b/>
      <w:spacing w:val="3"/>
      <w:sz w:val="20"/>
      <w:szCs w:val="24"/>
      <w:lang w:val="de-CH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spacing w:before="120" w:line="240" w:lineRule="atLeast"/>
      <w:contextualSpacing/>
      <w:outlineLvl w:val="3"/>
    </w:pPr>
    <w:rPr>
      <w:rFonts w:asciiTheme="majorHAnsi" w:eastAsiaTheme="majorEastAsia" w:hAnsiTheme="majorHAnsi" w:cstheme="majorBidi"/>
      <w:b/>
      <w:spacing w:val="3"/>
      <w:sz w:val="20"/>
      <w:szCs w:val="20"/>
      <w:lang w:val="de-CH"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spacing w:before="120" w:line="240" w:lineRule="atLeast"/>
      <w:contextualSpacing/>
      <w:outlineLvl w:val="4"/>
    </w:pPr>
    <w:rPr>
      <w:rFonts w:asciiTheme="majorHAnsi" w:eastAsiaTheme="majorEastAsia" w:hAnsiTheme="majorHAnsi" w:cstheme="majorBidi"/>
      <w:spacing w:val="3"/>
      <w:sz w:val="20"/>
      <w:szCs w:val="20"/>
      <w:lang w:val="de-CH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 w:line="240" w:lineRule="atLeast"/>
      <w:outlineLvl w:val="5"/>
    </w:pPr>
    <w:rPr>
      <w:rFonts w:asciiTheme="majorHAnsi" w:eastAsiaTheme="majorEastAsia" w:hAnsiTheme="majorHAnsi" w:cstheme="majorBidi"/>
      <w:spacing w:val="3"/>
      <w:sz w:val="20"/>
      <w:szCs w:val="20"/>
      <w:lang w:val="de-CH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spacing w:before="40" w:line="240" w:lineRule="atLeast"/>
      <w:outlineLvl w:val="6"/>
    </w:pPr>
    <w:rPr>
      <w:rFonts w:asciiTheme="majorHAnsi" w:eastAsiaTheme="majorEastAsia" w:hAnsiTheme="majorHAnsi" w:cstheme="majorBidi"/>
      <w:iCs/>
      <w:spacing w:val="3"/>
      <w:sz w:val="20"/>
      <w:szCs w:val="20"/>
      <w:lang w:val="de-CH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 w:line="240" w:lineRule="atLeast"/>
      <w:outlineLvl w:val="7"/>
    </w:pPr>
    <w:rPr>
      <w:rFonts w:asciiTheme="majorHAnsi" w:eastAsiaTheme="majorEastAsia" w:hAnsiTheme="majorHAnsi" w:cstheme="majorBidi"/>
      <w:color w:val="272727" w:themeColor="text1" w:themeTint="D8"/>
      <w:spacing w:val="3"/>
      <w:sz w:val="21"/>
      <w:szCs w:val="21"/>
      <w:lang w:val="de-CH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spacing w:before="40" w:line="240" w:lineRule="atLeast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pacing w:val="3"/>
      <w:sz w:val="21"/>
      <w:szCs w:val="21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rsid w:val="00966277"/>
    <w:pPr>
      <w:tabs>
        <w:tab w:val="center" w:pos="4536"/>
        <w:tab w:val="right" w:pos="9072"/>
      </w:tabs>
      <w:spacing w:line="324" w:lineRule="auto"/>
    </w:pPr>
    <w:rPr>
      <w:rFonts w:asciiTheme="minorHAnsi" w:eastAsiaTheme="minorHAnsi" w:hAnsiTheme="minorHAnsi" w:cstheme="minorBidi"/>
      <w:spacing w:val="3"/>
      <w:sz w:val="14"/>
      <w:szCs w:val="20"/>
      <w:lang w:val="de-CH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rsid w:val="00E00308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spacing w:line="324" w:lineRule="auto"/>
    </w:pPr>
    <w:rPr>
      <w:rFonts w:asciiTheme="minorHAnsi" w:eastAsiaTheme="minorHAnsi" w:hAnsiTheme="minorHAnsi" w:cstheme="minorBidi"/>
      <w:color w:val="626953" w:themeColor="accent1"/>
      <w:kern w:val="14"/>
      <w:sz w:val="14"/>
      <w:szCs w:val="20"/>
      <w:lang w:val="de-CH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E00308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spacing w:line="240" w:lineRule="atLeast"/>
      <w:contextualSpacing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contextualSpacing/>
    </w:pPr>
    <w:rPr>
      <w:rFonts w:asciiTheme="majorHAnsi" w:eastAsiaTheme="majorEastAsia" w:hAnsiTheme="majorHAnsi" w:cstheme="majorBidi"/>
      <w:b/>
      <w:spacing w:val="3"/>
      <w:sz w:val="28"/>
      <w:szCs w:val="52"/>
      <w:lang w:val="de-CH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 w:line="240" w:lineRule="atLeast"/>
      <w:contextualSpacing/>
      <w:outlineLvl w:val="0"/>
    </w:pPr>
    <w:rPr>
      <w:rFonts w:asciiTheme="majorHAnsi" w:eastAsiaTheme="minorHAnsi" w:hAnsiTheme="majorHAnsi" w:cstheme="minorBidi"/>
      <w:b/>
      <w:spacing w:val="3"/>
      <w:sz w:val="20"/>
      <w:szCs w:val="20"/>
      <w:lang w:val="de-CH"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  <w:spacing w:line="240" w:lineRule="atLeast"/>
    </w:pPr>
    <w:rPr>
      <w:rFonts w:asciiTheme="minorHAnsi" w:eastAsiaTheme="minorEastAsia" w:hAnsiTheme="minorHAnsi" w:cstheme="minorBidi"/>
      <w:spacing w:val="3"/>
      <w:sz w:val="28"/>
      <w:szCs w:val="20"/>
      <w:lang w:val="de-CH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semiHidden/>
    <w:rsid w:val="00CF3941"/>
    <w:pPr>
      <w:suppressLineNumbers/>
      <w:spacing w:before="480" w:after="48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character" w:customStyle="1" w:styleId="DatumZchn">
    <w:name w:val="Datum Zchn"/>
    <w:basedOn w:val="Absatz-Standardschriftart"/>
    <w:link w:val="Datum"/>
    <w:uiPriority w:val="15"/>
    <w:semiHidden/>
    <w:rsid w:val="00A54657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spacing w:line="300" w:lineRule="auto"/>
      <w:ind w:left="113" w:hanging="113"/>
    </w:pPr>
    <w:rPr>
      <w:rFonts w:asciiTheme="minorHAnsi" w:eastAsiaTheme="minorHAnsi" w:hAnsiTheme="minorHAnsi" w:cstheme="minorBidi"/>
      <w:spacing w:val="3"/>
      <w:sz w:val="14"/>
      <w:szCs w:val="20"/>
      <w:lang w:val="de-CH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E00308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E00308"/>
    <w:rPr>
      <w:spacing w:val="3"/>
      <w:sz w:val="14"/>
    </w:rPr>
  </w:style>
  <w:style w:type="character" w:styleId="Endnotenzeichen">
    <w:name w:val="endnote reference"/>
    <w:basedOn w:val="Absatz-Standardschriftart"/>
    <w:uiPriority w:val="79"/>
    <w:semiHidden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semiHidden/>
    <w:rsid w:val="00CF3941"/>
    <w:pPr>
      <w:suppressLineNumbers/>
      <w:spacing w:before="120" w:after="240" w:line="240" w:lineRule="atLeast"/>
    </w:pPr>
    <w:rPr>
      <w:rFonts w:asciiTheme="minorHAnsi" w:eastAsiaTheme="minorHAnsi" w:hAnsiTheme="minorHAnsi" w:cstheme="minorBidi"/>
      <w:iCs/>
      <w:spacing w:val="3"/>
      <w:sz w:val="20"/>
      <w:szCs w:val="18"/>
      <w:lang w:val="de-CH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rPr>
      <w:rFonts w:ascii="Segoe UI" w:eastAsiaTheme="minorHAnsi" w:hAnsi="Segoe UI" w:cs="Segoe UI"/>
      <w:spacing w:val="3"/>
      <w:sz w:val="18"/>
      <w:szCs w:val="18"/>
      <w:lang w:val="de-CH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E00308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before="240" w:line="240" w:lineRule="atLeast"/>
      <w:ind w:left="567" w:hanging="567"/>
    </w:pPr>
    <w:rPr>
      <w:rFonts w:asciiTheme="minorHAnsi" w:eastAsiaTheme="minorHAnsi" w:hAnsiTheme="minorHAnsi" w:cstheme="minorBidi"/>
      <w:b/>
      <w:bCs/>
      <w:noProof/>
      <w:spacing w:val="3"/>
      <w:sz w:val="20"/>
      <w:szCs w:val="20"/>
      <w:lang w:val="de-CH"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right" w:leader="dot" w:pos="9070"/>
      </w:tabs>
      <w:spacing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StandardWeb">
    <w:name w:val="Normal (Web)"/>
    <w:basedOn w:val="Standard"/>
    <w:uiPriority w:val="79"/>
    <w:semiHidden/>
    <w:rsid w:val="00126A7A"/>
    <w:pPr>
      <w:spacing w:before="100" w:beforeAutospacing="1" w:after="100" w:afterAutospacing="1"/>
    </w:pPr>
    <w:rPr>
      <w:rFonts w:ascii="Arial" w:eastAsia="Times New Roman" w:hAnsi="Arial"/>
      <w:spacing w:val="3"/>
      <w:sz w:val="24"/>
      <w:szCs w:val="24"/>
      <w:lang w:val="de-CH"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spacing w:before="24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customStyle="1" w:styleId="Absenderzeile">
    <w:name w:val="Absenderzeile"/>
    <w:basedOn w:val="Standard"/>
    <w:uiPriority w:val="16"/>
    <w:semiHidden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spacing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semiHidden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rFonts w:asciiTheme="minorHAnsi" w:eastAsiaTheme="minorHAnsi" w:hAnsiTheme="minorHAnsi" w:cstheme="minorBidi"/>
      <w:spacing w:val="3"/>
      <w:sz w:val="2"/>
      <w:szCs w:val="20"/>
      <w:lang w:val="de-CH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spacing w:line="240" w:lineRule="atLeast"/>
      <w:ind w:left="851" w:hanging="851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spacing w:line="240" w:lineRule="atLeast"/>
      <w:ind w:left="993" w:hanging="993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Literaturverzeichnis">
    <w:name w:val="Bibliography"/>
    <w:basedOn w:val="Standard"/>
    <w:next w:val="Standard"/>
    <w:uiPriority w:val="37"/>
    <w:semiHidden/>
    <w:rsid w:val="00E02496"/>
    <w:pPr>
      <w:spacing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ind w:left="200" w:hanging="200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spacing w:before="120"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customStyle="1" w:styleId="Text7Pt">
    <w:name w:val="Text 7 Pt"/>
    <w:basedOn w:val="Standard"/>
    <w:uiPriority w:val="1"/>
    <w:qFormat/>
    <w:rsid w:val="00220E7C"/>
    <w:pPr>
      <w:spacing w:line="324" w:lineRule="auto"/>
    </w:pPr>
    <w:rPr>
      <w:rFonts w:asciiTheme="minorHAnsi" w:eastAsiaTheme="minorHAnsi" w:hAnsiTheme="minorHAnsi" w:cstheme="minorBidi"/>
      <w:spacing w:val="3"/>
      <w:sz w:val="14"/>
      <w:szCs w:val="14"/>
      <w:lang w:val="de-CH"/>
    </w:rPr>
  </w:style>
  <w:style w:type="character" w:styleId="Zeilennummer">
    <w:name w:val="line number"/>
    <w:basedOn w:val="Absatz-Standardschriftart"/>
    <w:uiPriority w:val="79"/>
    <w:semiHidden/>
    <w:rsid w:val="002639F1"/>
    <w:rPr>
      <w:sz w:val="14"/>
    </w:rPr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spacing w:after="180" w:line="240" w:lineRule="atLeast"/>
    </w:pPr>
    <w:rPr>
      <w:rFonts w:asciiTheme="minorHAnsi" w:eastAsiaTheme="minorHAnsi" w:hAnsiTheme="minorHAnsi" w:cstheme="minorBidi"/>
      <w:color w:val="FFFFFF" w:themeColor="background1"/>
      <w:spacing w:val="3"/>
      <w:sz w:val="20"/>
      <w:szCs w:val="20"/>
      <w:lang w:val="it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ATIOZData\21%20Apps\Vorlagen\Office\ATIOZ%20Brief%20IT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281a27938972b6939a2644792180bb99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c274a0fe835e4dc798fe717dc287fe42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Props1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customXml/itemProps2.xml><?xml version="1.0" encoding="utf-8"?>
<ds:datastoreItem xmlns:ds="http://schemas.openxmlformats.org/officeDocument/2006/customXml" ds:itemID="{DB82EE9D-DBE2-4C9A-9AA9-3C45F71109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ATIOZ Brief IT</Template>
  <TotalTime>0</TotalTime>
  <Pages>1</Pages>
  <Words>225</Words>
  <Characters>1421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Lisette Schenk</dc:creator>
  <dc:description>erstellt durch Vorlagenbauer.ch</dc:description>
  <cp:lastModifiedBy>Lisette Schenk</cp:lastModifiedBy>
  <cp:revision>2</cp:revision>
  <cp:lastPrinted>2026-01-29T13:37:00Z</cp:lastPrinted>
  <dcterms:created xsi:type="dcterms:W3CDTF">2026-01-29T19:29:00Z</dcterms:created>
  <dcterms:modified xsi:type="dcterms:W3CDTF">2026-01-29T19:29:00Z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